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404-ПП/6781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404-ПП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6781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6134, местонахождение: Челябинская обл., г.Верхний Уфалей, ул.Каслинская, д.1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Тумбочка офисная, инвентарный номер: 6134, местонахождение: Челябинская обл., г.Верхний Уфалей, ул.Каслинская, д.1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335.00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268.00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167.50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67.00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26.80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16.75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6.70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2.34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1.33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0.32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404-ПП/6781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13:30:39.183;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13:30:39.183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0,32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0.32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